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CF0DAF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CF0DAF"/>
    <w:rsid w:val="00021ED8"/>
    <w:rsid w:val="00135FFF"/>
    <w:rsid w:val="00264F88"/>
    <w:rsid w:val="00265202"/>
    <w:rsid w:val="002F143C"/>
    <w:rsid w:val="004C30FC"/>
    <w:rsid w:val="004F21CD"/>
    <w:rsid w:val="00522861"/>
    <w:rsid w:val="00544BB8"/>
    <w:rsid w:val="005C203E"/>
    <w:rsid w:val="00600AC9"/>
    <w:rsid w:val="00624B58"/>
    <w:rsid w:val="00663E8A"/>
    <w:rsid w:val="006E1866"/>
    <w:rsid w:val="007D5073"/>
    <w:rsid w:val="008279A9"/>
    <w:rsid w:val="00893B8A"/>
    <w:rsid w:val="008D67B9"/>
    <w:rsid w:val="008F43A9"/>
    <w:rsid w:val="008F7B4F"/>
    <w:rsid w:val="00923669"/>
    <w:rsid w:val="00A12301"/>
    <w:rsid w:val="00A52D15"/>
    <w:rsid w:val="00A56E16"/>
    <w:rsid w:val="00B207E6"/>
    <w:rsid w:val="00B614FC"/>
    <w:rsid w:val="00BE770A"/>
    <w:rsid w:val="00BF1C41"/>
    <w:rsid w:val="00C154FA"/>
    <w:rsid w:val="00C7405A"/>
    <w:rsid w:val="00CB0CCE"/>
    <w:rsid w:val="00CF0DAF"/>
    <w:rsid w:val="00D40C53"/>
    <w:rsid w:val="00E5517A"/>
    <w:rsid w:val="00E873CD"/>
    <w:rsid w:val="00E96940"/>
    <w:rsid w:val="00EA6F40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0DAF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2</cp:revision>
  <dcterms:created xsi:type="dcterms:W3CDTF">2013-03-09T13:53:00Z</dcterms:created>
  <dcterms:modified xsi:type="dcterms:W3CDTF">2013-03-09T13:54:00Z</dcterms:modified>
</cp:coreProperties>
</file>